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0EF7E" w14:textId="7524DE1D" w:rsidR="0015422C" w:rsidRPr="00DE0C8B" w:rsidRDefault="00445737" w:rsidP="479AD8FB">
      <w:pPr>
        <w:jc w:val="center"/>
        <w:rPr>
          <w:rFonts w:ascii="Aptos" w:eastAsia="Aptos" w:hAnsi="Aptos" w:cs="Aptos"/>
          <w:b/>
          <w:bCs/>
          <w:color w:val="000000" w:themeColor="text1"/>
          <w:sz w:val="36"/>
          <w:szCs w:val="36"/>
        </w:rPr>
      </w:pPr>
      <w:r w:rsidRPr="00DE0C8B">
        <w:rPr>
          <w:rFonts w:ascii="Aptos" w:eastAsia="Aptos" w:hAnsi="Aptos" w:cs="Aptos"/>
          <w:b/>
          <w:bCs/>
          <w:color w:val="000000" w:themeColor="text1"/>
          <w:sz w:val="36"/>
          <w:szCs w:val="36"/>
        </w:rPr>
        <w:t>Cleaning Instructions for Puppy Vests</w:t>
      </w:r>
    </w:p>
    <w:p w14:paraId="6A94ED43" w14:textId="77777777" w:rsidR="00445737" w:rsidRPr="00445737" w:rsidRDefault="00445737" w:rsidP="00445737">
      <w:pPr>
        <w:rPr>
          <w:rFonts w:ascii="Arial" w:hAnsi="Arial" w:cs="Arial"/>
        </w:rPr>
      </w:pPr>
      <w:r w:rsidRPr="00445737">
        <w:rPr>
          <w:rFonts w:ascii="Arial" w:hAnsi="Arial" w:cs="Arial"/>
        </w:rPr>
        <w:t> </w:t>
      </w:r>
    </w:p>
    <w:p w14:paraId="6E5F124E" w14:textId="77777777" w:rsidR="00445737" w:rsidRPr="00445737" w:rsidRDefault="00445737" w:rsidP="00445737">
      <w:pPr>
        <w:rPr>
          <w:rFonts w:ascii="Arial" w:hAnsi="Arial" w:cs="Arial"/>
        </w:rPr>
      </w:pPr>
      <w:r w:rsidRPr="00445737">
        <w:rPr>
          <w:rFonts w:ascii="Arial" w:hAnsi="Arial" w:cs="Arial"/>
        </w:rPr>
        <w:t>From exploring new stores in wet conditions to walking in the snow, the puppy’s vest works hard to keep them standing out in public. When it's time for a wash, follow these care guidelines so it stays in tip top shape.</w:t>
      </w:r>
    </w:p>
    <w:p w14:paraId="504E3AEA" w14:textId="77777777" w:rsidR="00445737" w:rsidRPr="00445737" w:rsidRDefault="00445737" w:rsidP="00445737">
      <w:pPr>
        <w:rPr>
          <w:rFonts w:ascii="Arial" w:hAnsi="Arial" w:cs="Arial"/>
        </w:rPr>
      </w:pPr>
      <w:r w:rsidRPr="00445737">
        <w:rPr>
          <w:rFonts w:ascii="Arial" w:hAnsi="Arial" w:cs="Arial"/>
        </w:rPr>
        <w:t>1. Shake off Dirt and Debris.</w:t>
      </w:r>
    </w:p>
    <w:p w14:paraId="6436F128" w14:textId="77777777" w:rsidR="00445737" w:rsidRPr="00445737" w:rsidRDefault="00445737" w:rsidP="00445737">
      <w:pPr>
        <w:rPr>
          <w:rFonts w:ascii="Arial" w:hAnsi="Arial" w:cs="Arial"/>
        </w:rPr>
      </w:pPr>
      <w:r w:rsidRPr="00445737">
        <w:rPr>
          <w:rFonts w:ascii="Arial" w:hAnsi="Arial" w:cs="Arial"/>
        </w:rPr>
        <w:t>2. Cold Water, Spot Clean with Mild Soap</w:t>
      </w:r>
    </w:p>
    <w:p w14:paraId="2ACE76AE" w14:textId="77777777" w:rsidR="00445737" w:rsidRPr="00445737" w:rsidRDefault="00445737" w:rsidP="00445737">
      <w:pPr>
        <w:numPr>
          <w:ilvl w:val="0"/>
          <w:numId w:val="6"/>
        </w:numPr>
        <w:rPr>
          <w:rFonts w:ascii="Arial" w:hAnsi="Arial" w:cs="Arial"/>
        </w:rPr>
      </w:pPr>
      <w:r w:rsidRPr="00445737">
        <w:rPr>
          <w:rFonts w:ascii="Arial" w:hAnsi="Arial" w:cs="Arial"/>
        </w:rPr>
        <w:t>If needed, you can spot clean with mild soap and a gentle brush (toothbrushes are great) or a rag with soapy water</w:t>
      </w:r>
    </w:p>
    <w:p w14:paraId="4DABC14F" w14:textId="4C4D276C" w:rsidR="00445737" w:rsidRPr="00445737" w:rsidRDefault="00445737" w:rsidP="00445737">
      <w:pPr>
        <w:rPr>
          <w:rFonts w:ascii="Arial" w:hAnsi="Arial" w:cs="Arial"/>
        </w:rPr>
      </w:pPr>
      <w:r w:rsidRPr="00445737">
        <w:rPr>
          <w:rFonts w:ascii="Arial" w:hAnsi="Arial" w:cs="Arial"/>
        </w:rPr>
        <w:t>3. Air Dry</w:t>
      </w:r>
    </w:p>
    <w:p w14:paraId="5123D435" w14:textId="77777777" w:rsidR="00445737" w:rsidRPr="00445737" w:rsidRDefault="00445737" w:rsidP="00445737">
      <w:pPr>
        <w:rPr>
          <w:rFonts w:ascii="Arial" w:hAnsi="Arial" w:cs="Arial"/>
        </w:rPr>
      </w:pPr>
      <w:r w:rsidRPr="00445737">
        <w:rPr>
          <w:rFonts w:ascii="Arial" w:hAnsi="Arial" w:cs="Arial"/>
        </w:rPr>
        <w:t>Let the vest air dry fully before storing so it’s fresh and ready for the next trail. Skip the iron, bleach, and dry cleaning to protect technical materials.</w:t>
      </w:r>
    </w:p>
    <w:p w14:paraId="77617C1B" w14:textId="690C0D03" w:rsidR="0015422C" w:rsidRPr="00702241" w:rsidRDefault="007E4602" w:rsidP="007E4602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18709F3" wp14:editId="4B9D1EBC">
            <wp:extent cx="3905250" cy="2928938"/>
            <wp:effectExtent l="0" t="6985" r="0" b="0"/>
            <wp:docPr id="1220617965" name="Picture 1" descr="A yellow Labrador Retriever wearing a Future CNIB Guide Dogs vest sits on a boardwalk with grass and trees behi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617965" name="Picture 1" descr="A yellow Labrador Retriever wearing a Future CNIB Guide Dogs vest sits on a boardwalk with grass and trees behind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05250" cy="2928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422C" w:rsidRPr="00702241" w:rsidSect="009438DF">
      <w:headerReference w:type="default" r:id="rId11"/>
      <w:headerReference w:type="first" r:id="rId12"/>
      <w:footerReference w:type="first" r:id="rId13"/>
      <w:pgSz w:w="12240" w:h="15840"/>
      <w:pgMar w:top="1440" w:right="1440" w:bottom="1080" w:left="1440" w:header="27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85E4F" w14:textId="77777777" w:rsidR="003A65FE" w:rsidRDefault="003A65FE" w:rsidP="005D260D">
      <w:pPr>
        <w:spacing w:after="0" w:line="240" w:lineRule="auto"/>
      </w:pPr>
      <w:r>
        <w:separator/>
      </w:r>
    </w:p>
  </w:endnote>
  <w:endnote w:type="continuationSeparator" w:id="0">
    <w:p w14:paraId="42F12D40" w14:textId="77777777" w:rsidR="003A65FE" w:rsidRDefault="003A65FE" w:rsidP="005D2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900A4" w14:textId="4DEE18CA" w:rsidR="00307A80" w:rsidRDefault="00307A80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163CA4" wp14:editId="3FD289DC">
          <wp:simplePos x="0" y="0"/>
          <wp:positionH relativeFrom="margin">
            <wp:posOffset>-590550</wp:posOffset>
          </wp:positionH>
          <wp:positionV relativeFrom="paragraph">
            <wp:posOffset>-614679</wp:posOffset>
          </wp:positionV>
          <wp:extent cx="1028700" cy="1028700"/>
          <wp:effectExtent l="0" t="0" r="0" b="0"/>
          <wp:wrapNone/>
          <wp:docPr id="2053605201" name="Picture 1" descr="International Guide Dog Federation logo (blue and orange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605201" name="Picture 1" descr="International Guide Dog Federation logo (blue and orange)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95E56" w14:textId="77777777" w:rsidR="003A65FE" w:rsidRDefault="003A65FE" w:rsidP="005D260D">
      <w:pPr>
        <w:spacing w:after="0" w:line="240" w:lineRule="auto"/>
      </w:pPr>
      <w:r>
        <w:separator/>
      </w:r>
    </w:p>
  </w:footnote>
  <w:footnote w:type="continuationSeparator" w:id="0">
    <w:p w14:paraId="70D025B5" w14:textId="77777777" w:rsidR="003A65FE" w:rsidRDefault="003A65FE" w:rsidP="005D2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5441D" w14:textId="77777777" w:rsidR="005D260D" w:rsidRPr="0086350B" w:rsidRDefault="0086350B" w:rsidP="009438DF">
    <w:pPr>
      <w:pStyle w:val="Header"/>
      <w:ind w:left="-1170"/>
      <w:jc w:val="center"/>
    </w:pPr>
    <w:r>
      <w:rPr>
        <w:noProof/>
      </w:rPr>
      <w:drawing>
        <wp:inline distT="0" distB="0" distL="0" distR="0" wp14:anchorId="0C2D694D" wp14:editId="452D6598">
          <wp:extent cx="7448550" cy="648970"/>
          <wp:effectExtent l="0" t="0" r="0" b="0"/>
          <wp:docPr id="9" name="Pictur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Second Pa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1465" cy="649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A7A02" w14:textId="4290E1A3" w:rsidR="00AB28EE" w:rsidRDefault="00B513C5" w:rsidP="009438DF">
    <w:pPr>
      <w:pStyle w:val="Header"/>
      <w:ind w:left="-1170"/>
      <w:jc w:val="center"/>
    </w:pPr>
    <w:r>
      <w:rPr>
        <w:noProof/>
      </w:rPr>
      <w:drawing>
        <wp:inline distT="0" distB="0" distL="0" distR="0" wp14:anchorId="2212F99F" wp14:editId="4B2CF238">
          <wp:extent cx="7426036" cy="1290829"/>
          <wp:effectExtent l="0" t="0" r="3810" b="5080"/>
          <wp:docPr id="10" name="Picture 10" descr="Letterhead with CNIB Guide Dogs logo and text that reads Canine Campus, 9643 McCuan Road, Carleton Place, Ontario, K7C 0N7, 1-800-563-2642, cnibguidedogs.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 Te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2207" cy="13005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52B40"/>
    <w:multiLevelType w:val="hybridMultilevel"/>
    <w:tmpl w:val="EB7694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BE2701"/>
    <w:multiLevelType w:val="multilevel"/>
    <w:tmpl w:val="F3886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510E1F"/>
    <w:multiLevelType w:val="multilevel"/>
    <w:tmpl w:val="DD26B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4DB30F"/>
    <w:multiLevelType w:val="hybridMultilevel"/>
    <w:tmpl w:val="85AA743C"/>
    <w:lvl w:ilvl="0" w:tplc="C2385F08">
      <w:start w:val="1"/>
      <w:numFmt w:val="decimal"/>
      <w:lvlText w:val="%1."/>
      <w:lvlJc w:val="left"/>
      <w:pPr>
        <w:ind w:left="720" w:hanging="360"/>
      </w:pPr>
    </w:lvl>
    <w:lvl w:ilvl="1" w:tplc="24C27070">
      <w:start w:val="1"/>
      <w:numFmt w:val="lowerLetter"/>
      <w:lvlText w:val="%2."/>
      <w:lvlJc w:val="left"/>
      <w:pPr>
        <w:ind w:left="1440" w:hanging="360"/>
      </w:pPr>
    </w:lvl>
    <w:lvl w:ilvl="2" w:tplc="07DCFC74">
      <w:start w:val="1"/>
      <w:numFmt w:val="lowerRoman"/>
      <w:lvlText w:val="%3."/>
      <w:lvlJc w:val="right"/>
      <w:pPr>
        <w:ind w:left="2160" w:hanging="180"/>
      </w:pPr>
    </w:lvl>
    <w:lvl w:ilvl="3" w:tplc="8F8421B2">
      <w:start w:val="1"/>
      <w:numFmt w:val="decimal"/>
      <w:lvlText w:val="%4."/>
      <w:lvlJc w:val="left"/>
      <w:pPr>
        <w:ind w:left="2880" w:hanging="360"/>
      </w:pPr>
    </w:lvl>
    <w:lvl w:ilvl="4" w:tplc="2CAC38B6">
      <w:start w:val="1"/>
      <w:numFmt w:val="lowerLetter"/>
      <w:lvlText w:val="%5."/>
      <w:lvlJc w:val="left"/>
      <w:pPr>
        <w:ind w:left="3600" w:hanging="360"/>
      </w:pPr>
    </w:lvl>
    <w:lvl w:ilvl="5" w:tplc="28687A32">
      <w:start w:val="1"/>
      <w:numFmt w:val="lowerRoman"/>
      <w:lvlText w:val="%6."/>
      <w:lvlJc w:val="right"/>
      <w:pPr>
        <w:ind w:left="4320" w:hanging="180"/>
      </w:pPr>
    </w:lvl>
    <w:lvl w:ilvl="6" w:tplc="43AC7624">
      <w:start w:val="1"/>
      <w:numFmt w:val="decimal"/>
      <w:lvlText w:val="%7."/>
      <w:lvlJc w:val="left"/>
      <w:pPr>
        <w:ind w:left="5040" w:hanging="360"/>
      </w:pPr>
    </w:lvl>
    <w:lvl w:ilvl="7" w:tplc="AA12DF3E">
      <w:start w:val="1"/>
      <w:numFmt w:val="lowerLetter"/>
      <w:lvlText w:val="%8."/>
      <w:lvlJc w:val="left"/>
      <w:pPr>
        <w:ind w:left="5760" w:hanging="360"/>
      </w:pPr>
    </w:lvl>
    <w:lvl w:ilvl="8" w:tplc="D25000D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12F55"/>
    <w:multiLevelType w:val="hybridMultilevel"/>
    <w:tmpl w:val="BE068C82"/>
    <w:lvl w:ilvl="0" w:tplc="FD205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C06B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32D5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BCF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4479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F8D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5E3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6ED7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2E28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8789DA"/>
    <w:multiLevelType w:val="hybridMultilevel"/>
    <w:tmpl w:val="09F8D2EE"/>
    <w:lvl w:ilvl="0" w:tplc="7ED2AD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D272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EE57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80BC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A062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1274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625E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D43C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C4E1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946953">
    <w:abstractNumId w:val="4"/>
  </w:num>
  <w:num w:numId="2" w16cid:durableId="1669675112">
    <w:abstractNumId w:val="5"/>
  </w:num>
  <w:num w:numId="3" w16cid:durableId="658115544">
    <w:abstractNumId w:val="3"/>
  </w:num>
  <w:num w:numId="4" w16cid:durableId="962540635">
    <w:abstractNumId w:val="0"/>
  </w:num>
  <w:num w:numId="5" w16cid:durableId="1032193048">
    <w:abstractNumId w:val="2"/>
  </w:num>
  <w:num w:numId="6" w16cid:durableId="1365208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0D"/>
    <w:rsid w:val="00010A00"/>
    <w:rsid w:val="000279A5"/>
    <w:rsid w:val="00027D1A"/>
    <w:rsid w:val="000528B8"/>
    <w:rsid w:val="00053010"/>
    <w:rsid w:val="00066257"/>
    <w:rsid w:val="00093EB4"/>
    <w:rsid w:val="000D5E4F"/>
    <w:rsid w:val="000D627D"/>
    <w:rsid w:val="000D6AF4"/>
    <w:rsid w:val="000E2D82"/>
    <w:rsid w:val="000F166A"/>
    <w:rsid w:val="0011046F"/>
    <w:rsid w:val="00130662"/>
    <w:rsid w:val="00130D71"/>
    <w:rsid w:val="001329A1"/>
    <w:rsid w:val="00142207"/>
    <w:rsid w:val="00146682"/>
    <w:rsid w:val="00150360"/>
    <w:rsid w:val="001515F7"/>
    <w:rsid w:val="00152F36"/>
    <w:rsid w:val="0015422C"/>
    <w:rsid w:val="0016175D"/>
    <w:rsid w:val="001720DA"/>
    <w:rsid w:val="00187639"/>
    <w:rsid w:val="001957E0"/>
    <w:rsid w:val="001A7C79"/>
    <w:rsid w:val="001B1F99"/>
    <w:rsid w:val="001B3951"/>
    <w:rsid w:val="001E2C83"/>
    <w:rsid w:val="001E5B44"/>
    <w:rsid w:val="002049FB"/>
    <w:rsid w:val="00237BA0"/>
    <w:rsid w:val="00242C3C"/>
    <w:rsid w:val="002813D8"/>
    <w:rsid w:val="00292A67"/>
    <w:rsid w:val="002E4A60"/>
    <w:rsid w:val="00307A80"/>
    <w:rsid w:val="00322E77"/>
    <w:rsid w:val="003477DE"/>
    <w:rsid w:val="0036429E"/>
    <w:rsid w:val="00365547"/>
    <w:rsid w:val="003672B8"/>
    <w:rsid w:val="003A65FE"/>
    <w:rsid w:val="003B75CA"/>
    <w:rsid w:val="003D02CF"/>
    <w:rsid w:val="003E67E1"/>
    <w:rsid w:val="00401AC3"/>
    <w:rsid w:val="0040595E"/>
    <w:rsid w:val="00405ACF"/>
    <w:rsid w:val="00414259"/>
    <w:rsid w:val="00426234"/>
    <w:rsid w:val="00445737"/>
    <w:rsid w:val="004509A5"/>
    <w:rsid w:val="00456E04"/>
    <w:rsid w:val="00461615"/>
    <w:rsid w:val="004B5C91"/>
    <w:rsid w:val="004D3076"/>
    <w:rsid w:val="004D60D3"/>
    <w:rsid w:val="004E2546"/>
    <w:rsid w:val="004E6982"/>
    <w:rsid w:val="00501178"/>
    <w:rsid w:val="00566B61"/>
    <w:rsid w:val="00586DE9"/>
    <w:rsid w:val="005A7344"/>
    <w:rsid w:val="005D260D"/>
    <w:rsid w:val="005E662B"/>
    <w:rsid w:val="005F7049"/>
    <w:rsid w:val="006026C7"/>
    <w:rsid w:val="006049C1"/>
    <w:rsid w:val="00607945"/>
    <w:rsid w:val="00612EDE"/>
    <w:rsid w:val="0061427C"/>
    <w:rsid w:val="00647BAC"/>
    <w:rsid w:val="0065182E"/>
    <w:rsid w:val="00663DB7"/>
    <w:rsid w:val="006648A8"/>
    <w:rsid w:val="006830F9"/>
    <w:rsid w:val="006B2EB9"/>
    <w:rsid w:val="006E7E0F"/>
    <w:rsid w:val="006F1143"/>
    <w:rsid w:val="00702241"/>
    <w:rsid w:val="007129C8"/>
    <w:rsid w:val="00761116"/>
    <w:rsid w:val="00764B29"/>
    <w:rsid w:val="00770D22"/>
    <w:rsid w:val="00780434"/>
    <w:rsid w:val="00794C49"/>
    <w:rsid w:val="007D0865"/>
    <w:rsid w:val="007E4602"/>
    <w:rsid w:val="007F54D4"/>
    <w:rsid w:val="007F5E70"/>
    <w:rsid w:val="0080561B"/>
    <w:rsid w:val="008532E1"/>
    <w:rsid w:val="00857C25"/>
    <w:rsid w:val="00857D43"/>
    <w:rsid w:val="0086350B"/>
    <w:rsid w:val="00877683"/>
    <w:rsid w:val="00891F3F"/>
    <w:rsid w:val="008B78AF"/>
    <w:rsid w:val="008C2DD5"/>
    <w:rsid w:val="008D2320"/>
    <w:rsid w:val="008D307B"/>
    <w:rsid w:val="008E73B3"/>
    <w:rsid w:val="008F09CE"/>
    <w:rsid w:val="00906AF1"/>
    <w:rsid w:val="0092139B"/>
    <w:rsid w:val="009438DF"/>
    <w:rsid w:val="00957526"/>
    <w:rsid w:val="00993E6B"/>
    <w:rsid w:val="009A6634"/>
    <w:rsid w:val="009B0F2D"/>
    <w:rsid w:val="009C5FC7"/>
    <w:rsid w:val="009D1C0A"/>
    <w:rsid w:val="009E3641"/>
    <w:rsid w:val="00A113BC"/>
    <w:rsid w:val="00A1424C"/>
    <w:rsid w:val="00A45EB8"/>
    <w:rsid w:val="00A84522"/>
    <w:rsid w:val="00AB28EE"/>
    <w:rsid w:val="00AC2C65"/>
    <w:rsid w:val="00AD422A"/>
    <w:rsid w:val="00AF1EFD"/>
    <w:rsid w:val="00AF3247"/>
    <w:rsid w:val="00B0151C"/>
    <w:rsid w:val="00B03E9C"/>
    <w:rsid w:val="00B03F71"/>
    <w:rsid w:val="00B21E05"/>
    <w:rsid w:val="00B27254"/>
    <w:rsid w:val="00B346BA"/>
    <w:rsid w:val="00B513C5"/>
    <w:rsid w:val="00B6198B"/>
    <w:rsid w:val="00B725A0"/>
    <w:rsid w:val="00BC34C1"/>
    <w:rsid w:val="00BF1F0A"/>
    <w:rsid w:val="00C10D15"/>
    <w:rsid w:val="00C16A8A"/>
    <w:rsid w:val="00C26715"/>
    <w:rsid w:val="00C31392"/>
    <w:rsid w:val="00C60954"/>
    <w:rsid w:val="00CE558C"/>
    <w:rsid w:val="00D11602"/>
    <w:rsid w:val="00D11AD6"/>
    <w:rsid w:val="00D278CF"/>
    <w:rsid w:val="00D319B9"/>
    <w:rsid w:val="00D327B0"/>
    <w:rsid w:val="00D678C8"/>
    <w:rsid w:val="00D821B3"/>
    <w:rsid w:val="00D913D7"/>
    <w:rsid w:val="00DA2BBC"/>
    <w:rsid w:val="00DB1C1C"/>
    <w:rsid w:val="00DC3EDC"/>
    <w:rsid w:val="00DC492A"/>
    <w:rsid w:val="00DD2518"/>
    <w:rsid w:val="00DD7A07"/>
    <w:rsid w:val="00DE0C8B"/>
    <w:rsid w:val="00DF1738"/>
    <w:rsid w:val="00E004B2"/>
    <w:rsid w:val="00E270C5"/>
    <w:rsid w:val="00E66E36"/>
    <w:rsid w:val="00EB4017"/>
    <w:rsid w:val="00EE25FF"/>
    <w:rsid w:val="00EE6519"/>
    <w:rsid w:val="00EF3AFD"/>
    <w:rsid w:val="00EF73C4"/>
    <w:rsid w:val="00F15134"/>
    <w:rsid w:val="00F2554F"/>
    <w:rsid w:val="00F543EA"/>
    <w:rsid w:val="00F719E2"/>
    <w:rsid w:val="00F7654A"/>
    <w:rsid w:val="00F9591E"/>
    <w:rsid w:val="00F97822"/>
    <w:rsid w:val="00FE2A0C"/>
    <w:rsid w:val="036A8C94"/>
    <w:rsid w:val="0A9A2E32"/>
    <w:rsid w:val="16650F99"/>
    <w:rsid w:val="19CA3717"/>
    <w:rsid w:val="28D00C43"/>
    <w:rsid w:val="33F9696E"/>
    <w:rsid w:val="39CD86F4"/>
    <w:rsid w:val="3D08DC87"/>
    <w:rsid w:val="3FF31DAD"/>
    <w:rsid w:val="43114340"/>
    <w:rsid w:val="479AD8FB"/>
    <w:rsid w:val="4DD2F326"/>
    <w:rsid w:val="57EE08BC"/>
    <w:rsid w:val="66B83014"/>
    <w:rsid w:val="70530DA4"/>
    <w:rsid w:val="718A9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42907"/>
  <w15:chartTrackingRefBased/>
  <w15:docId w15:val="{5775A9FC-D555-418F-A345-B26564341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35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0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26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60D"/>
    <w:rPr>
      <w:rFonts w:ascii="Verdana" w:hAnsi="Verdana"/>
      <w:sz w:val="24"/>
    </w:rPr>
  </w:style>
  <w:style w:type="paragraph" w:styleId="Footer">
    <w:name w:val="footer"/>
    <w:basedOn w:val="Normal"/>
    <w:link w:val="FooterChar"/>
    <w:uiPriority w:val="99"/>
    <w:unhideWhenUsed/>
    <w:rsid w:val="005D26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60D"/>
    <w:rPr>
      <w:rFonts w:ascii="Verdana" w:hAnsi="Verdana"/>
      <w:sz w:val="24"/>
    </w:rPr>
  </w:style>
  <w:style w:type="paragraph" w:customStyle="1" w:styleId="BasicParagraph">
    <w:name w:val="[Basic Paragraph]"/>
    <w:basedOn w:val="Normal"/>
    <w:uiPriority w:val="99"/>
    <w:rsid w:val="005D260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D913D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635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F3AF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3AF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9C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0D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1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gion xmlns="e98a7f76-619a-4bed-be85-c9bc498d8e5c">National</Region>
    <File_x0020_Type0 xmlns="e98a7f76-619a-4bed-be85-c9bc498d8e5c">DOC</File_x0020_Type0>
    <Asset_x0020_Type xmlns="e98a7f76-619a-4bed-be85-c9bc498d8e5c">Templates</Asset_x0020_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0FD0551497AD439B982370D9E04C9F" ma:contentTypeVersion="17" ma:contentTypeDescription="Create a new document." ma:contentTypeScope="" ma:versionID="3b6c093bc3f845134676992f1eb406c8">
  <xsd:schema xmlns:xsd="http://www.w3.org/2001/XMLSchema" xmlns:xs="http://www.w3.org/2001/XMLSchema" xmlns:p="http://schemas.microsoft.com/office/2006/metadata/properties" xmlns:ns2="e98a7f76-619a-4bed-be85-c9bc498d8e5c" targetNamespace="http://schemas.microsoft.com/office/2006/metadata/properties" ma:root="true" ma:fieldsID="038acc5f319cf9278bcbeae95f5e57c3" ns2:_="">
    <xsd:import namespace="e98a7f76-619a-4bed-be85-c9bc498d8e5c"/>
    <xsd:element name="properties">
      <xsd:complexType>
        <xsd:sequence>
          <xsd:element name="documentManagement">
            <xsd:complexType>
              <xsd:all>
                <xsd:element ref="ns2:Region" minOccurs="0"/>
                <xsd:element ref="ns2:Asset_x0020_Type" minOccurs="0"/>
                <xsd:element ref="ns2:File_x0020_Type0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a7f76-619a-4bed-be85-c9bc498d8e5c" elementFormDefault="qualified">
    <xsd:import namespace="http://schemas.microsoft.com/office/2006/documentManagement/types"/>
    <xsd:import namespace="http://schemas.microsoft.com/office/infopath/2007/PartnerControls"/>
    <xsd:element name="Region" ma:index="4" nillable="true" ma:displayName="Region" ma:format="Dropdown" ma:internalName="Region" ma:readOnly="false">
      <xsd:simpleType>
        <xsd:restriction base="dms:Choice">
          <xsd:enumeration value="National"/>
          <xsd:enumeration value="BC &amp; Yukon"/>
          <xsd:enumeration value="Alberta &amp; Northwest Territories"/>
          <xsd:enumeration value="Saskatchewan"/>
          <xsd:enumeration value="Manitoba"/>
          <xsd:enumeration value="Ontario – GTA"/>
          <xsd:enumeration value="Ontario – East"/>
          <xsd:enumeration value="Ontario – West"/>
          <xsd:enumeration value="Ontario – North"/>
          <xsd:enumeration value="Quebec"/>
          <xsd:enumeration value="New Brunswick"/>
          <xsd:enumeration value="PEI"/>
          <xsd:enumeration value="Nova Scotia"/>
          <xsd:enumeration value="Newfoundland and Labrador"/>
        </xsd:restriction>
      </xsd:simpleType>
    </xsd:element>
    <xsd:element name="Asset_x0020_Type" ma:index="5" nillable="true" ma:displayName="Asset Type" ma:format="Dropdown" ma:internalName="Asset_x0020_Type" ma:readOnly="false">
      <xsd:simpleType>
        <xsd:restriction base="dms:Choice">
          <xsd:enumeration value="Logos"/>
          <xsd:enumeration value="Icons"/>
          <xsd:enumeration value="Templates"/>
          <xsd:enumeration value="Audio"/>
          <xsd:enumeration value="Video"/>
          <xsd:enumeration value="Social Media"/>
          <xsd:enumeration value="Other"/>
        </xsd:restriction>
      </xsd:simpleType>
    </xsd:element>
    <xsd:element name="File_x0020_Type0" ma:index="6" nillable="true" ma:displayName="File Type" ma:default="EPS" ma:format="Dropdown" ma:internalName="File_x0020_Type0" ma:readOnly="false">
      <xsd:simpleType>
        <xsd:restriction base="dms:Choice">
          <xsd:enumeration value="EPS"/>
          <xsd:enumeration value="AI"/>
          <xsd:enumeration value="PDF"/>
          <xsd:enumeration value="PNG"/>
          <xsd:enumeration value="JPG"/>
          <xsd:enumeration value="PPTX"/>
          <xsd:enumeration value="DOC"/>
          <xsd:enumeration value="MP4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92ADF6-33E5-42C9-BA0D-EA955657E2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5B189D-33FB-46E4-9D7F-A68E9B08D6B8}">
  <ds:schemaRefs>
    <ds:schemaRef ds:uri="http://schemas.microsoft.com/office/2006/metadata/properties"/>
    <ds:schemaRef ds:uri="http://schemas.microsoft.com/office/infopath/2007/PartnerControls"/>
    <ds:schemaRef ds:uri="e98a7f76-619a-4bed-be85-c9bc498d8e5c"/>
  </ds:schemaRefs>
</ds:datastoreItem>
</file>

<file path=customXml/itemProps3.xml><?xml version="1.0" encoding="utf-8"?>
<ds:datastoreItem xmlns:ds="http://schemas.openxmlformats.org/officeDocument/2006/customXml" ds:itemID="{908FE343-5169-4AB3-963D-71D114C0A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8a7f76-619a-4bed-be85-c9bc498d8e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525</Characters>
  <Application>Microsoft Office Word</Application>
  <DocSecurity>8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CNIB Guide Dogs_Letterhead_July 2020_ENG.</dc:title>
  <dc:subject/>
  <dc:creator>Cameron Spark</dc:creator>
  <cp:keywords/>
  <dc:description/>
  <cp:lastModifiedBy>Josh Simpson</cp:lastModifiedBy>
  <cp:revision>7</cp:revision>
  <dcterms:created xsi:type="dcterms:W3CDTF">2026-07-28T17:40:00Z</dcterms:created>
  <dcterms:modified xsi:type="dcterms:W3CDTF">2026-08-25T13:59:00Z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0x010100BB0FD0551497AD439B982370D9E04C9F</vt:lpwstr>
  </property>
</Properties>
</file>