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E3750" w14:textId="77777777" w:rsidR="005E662B" w:rsidRPr="00EA3FCB" w:rsidRDefault="005E662B" w:rsidP="004F7451">
      <w:pPr>
        <w:pStyle w:val="14"/>
        <w:rPr>
          <w:rFonts w:ascii="Verdana" w:hAnsi="Verdana"/>
        </w:rPr>
      </w:pPr>
    </w:p>
    <w:p w14:paraId="32BCE409" w14:textId="77777777" w:rsidR="00536809" w:rsidRPr="00241028" w:rsidRDefault="00536809" w:rsidP="004F7451">
      <w:pPr>
        <w:pStyle w:val="Heading1"/>
        <w:rPr>
          <w:rFonts w:ascii="Verdana" w:hAnsi="Verdana"/>
          <w:b/>
          <w:color w:val="auto"/>
          <w:sz w:val="28"/>
          <w:szCs w:val="24"/>
        </w:rPr>
      </w:pPr>
      <w:r w:rsidRPr="00241028">
        <w:rPr>
          <w:rFonts w:ascii="Verdana" w:hAnsi="Verdana"/>
          <w:b/>
          <w:color w:val="auto"/>
          <w:sz w:val="28"/>
          <w:szCs w:val="24"/>
        </w:rPr>
        <w:t>Guide Dog Assistance Fund Application</w:t>
      </w:r>
    </w:p>
    <w:p w14:paraId="6830772C" w14:textId="77777777" w:rsidR="004F7451" w:rsidRPr="00EA3FCB" w:rsidRDefault="004F7451" w:rsidP="004F7451">
      <w:pPr>
        <w:pStyle w:val="14"/>
        <w:rPr>
          <w:rFonts w:ascii="Verdana" w:hAnsi="Verdana"/>
        </w:rPr>
      </w:pPr>
    </w:p>
    <w:p w14:paraId="7293CF85" w14:textId="625745BF" w:rsidR="00092B2F" w:rsidRPr="00EA3FCB" w:rsidRDefault="00092B2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Thank you for your interest in the </w:t>
      </w:r>
      <w:r w:rsidRPr="00241028">
        <w:rPr>
          <w:rFonts w:ascii="Verdana" w:hAnsi="Verdana"/>
          <w:b/>
        </w:rPr>
        <w:t>CNIB Guide Dog Assistance Fund</w:t>
      </w:r>
      <w:r w:rsidRPr="00EA3FCB">
        <w:rPr>
          <w:rFonts w:ascii="Verdana" w:hAnsi="Verdana"/>
        </w:rPr>
        <w:t xml:space="preserve">.  In order to process your </w:t>
      </w:r>
      <w:r w:rsidR="00A53440" w:rsidRPr="00EA3FCB">
        <w:rPr>
          <w:rFonts w:ascii="Verdana" w:hAnsi="Verdana"/>
        </w:rPr>
        <w:t>request,</w:t>
      </w:r>
      <w:r w:rsidRPr="00EA3FCB">
        <w:rPr>
          <w:rFonts w:ascii="Verdana" w:hAnsi="Verdana"/>
        </w:rPr>
        <w:t xml:space="preserve"> we need to collect some basic information.  This information will be kept confidential.  There are t</w:t>
      </w:r>
      <w:r w:rsidR="004F7451" w:rsidRPr="00EA3FCB">
        <w:rPr>
          <w:rFonts w:ascii="Verdana" w:hAnsi="Verdana"/>
        </w:rPr>
        <w:t>hree</w:t>
      </w:r>
      <w:r w:rsidRPr="00EA3FCB">
        <w:rPr>
          <w:rFonts w:ascii="Verdana" w:hAnsi="Verdana"/>
        </w:rPr>
        <w:t xml:space="preserve"> sections to complete on this form and instructions are provided for each sub-section.</w:t>
      </w:r>
    </w:p>
    <w:p w14:paraId="1384FD4C" w14:textId="0C97539A" w:rsidR="00536809" w:rsidRPr="00EA3FCB" w:rsidRDefault="00092B2F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Please enter t</w:t>
      </w:r>
      <w:r w:rsidR="00536809" w:rsidRPr="00EA3FCB">
        <w:rPr>
          <w:rFonts w:ascii="Verdana" w:hAnsi="Verdana"/>
        </w:rPr>
        <w:t xml:space="preserve">oday's date: </w:t>
      </w:r>
      <w:sdt>
        <w:sdtPr>
          <w:rPr>
            <w:rFonts w:ascii="Verdana" w:hAnsi="Verdana"/>
          </w:rPr>
          <w:id w:val="1047721654"/>
          <w:placeholder>
            <w:docPart w:val="05E9473BCB6E4F9E9F030526C023B380"/>
          </w:placeholder>
          <w:showingPlcHdr/>
          <w:text/>
        </w:sdtPr>
        <w:sdtEndPr/>
        <w:sdtContent>
          <w:r w:rsidR="009B4D92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2E4B9E1E" w14:textId="2658C0AE" w:rsidR="00092B2F" w:rsidRPr="00241028" w:rsidRDefault="00092B2F" w:rsidP="004F7451">
      <w:pPr>
        <w:pStyle w:val="Heading3"/>
        <w:rPr>
          <w:rFonts w:ascii="Verdana" w:hAnsi="Verdana"/>
          <w:b/>
          <w:color w:val="auto"/>
        </w:rPr>
      </w:pPr>
      <w:r w:rsidRPr="00241028">
        <w:rPr>
          <w:rFonts w:ascii="Verdana" w:hAnsi="Verdana"/>
          <w:b/>
          <w:color w:val="auto"/>
        </w:rPr>
        <w:t xml:space="preserve"> Contact Information</w:t>
      </w:r>
    </w:p>
    <w:p w14:paraId="6FF5FFC8" w14:textId="0E6D97FA" w:rsidR="00536809" w:rsidRPr="00EA3FCB" w:rsidRDefault="00536809" w:rsidP="004F7451">
      <w:pPr>
        <w:pStyle w:val="14"/>
        <w:numPr>
          <w:ilvl w:val="0"/>
          <w:numId w:val="2"/>
        </w:numPr>
        <w:rPr>
          <w:rFonts w:ascii="Verdana" w:hAnsi="Verdana"/>
          <w:lang w:val="en-CA"/>
        </w:rPr>
      </w:pPr>
      <w:r w:rsidRPr="00EA3FCB">
        <w:rPr>
          <w:rFonts w:ascii="Verdana" w:hAnsi="Verdana"/>
        </w:rPr>
        <w:t xml:space="preserve">Name of guide dog </w:t>
      </w:r>
      <w:r w:rsidR="006D1873" w:rsidRPr="00EA3FCB">
        <w:rPr>
          <w:rFonts w:ascii="Verdana" w:hAnsi="Verdana"/>
        </w:rPr>
        <w:t>handler</w:t>
      </w:r>
      <w:r w:rsidR="007F7BD0" w:rsidRPr="00EA3FCB">
        <w:rPr>
          <w:rFonts w:ascii="Verdana" w:hAnsi="Verdana"/>
        </w:rPr>
        <w:t xml:space="preserve"> (owner)</w:t>
      </w:r>
      <w:r w:rsidR="006D1873" w:rsidRPr="00EA3FCB">
        <w:rPr>
          <w:rFonts w:ascii="Verdana" w:hAnsi="Verdana"/>
        </w:rPr>
        <w:t>:</w:t>
      </w:r>
      <w:r w:rsidR="007F7BD0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  <w:lang w:val="en-CA"/>
          </w:rPr>
          <w:id w:val="-1637014083"/>
          <w:placeholder>
            <w:docPart w:val="E3736B6D18884CD49493726682B3DAEF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B629E2E" w14:textId="376AF023" w:rsidR="00536809" w:rsidRPr="00EA3FCB" w:rsidRDefault="00536809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Address: </w:t>
      </w:r>
      <w:sdt>
        <w:sdtPr>
          <w:rPr>
            <w:rFonts w:ascii="Verdana" w:hAnsi="Verdana"/>
          </w:rPr>
          <w:id w:val="629981420"/>
          <w:placeholder>
            <w:docPart w:val="61733B102E4E461BB725FEDAA2817AF3"/>
          </w:placeholder>
          <w:showingPlcHdr/>
          <w:text/>
        </w:sdtPr>
        <w:sdtEndPr/>
        <w:sdtContent>
          <w:r w:rsidR="009B4D92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FAED6C2" w14:textId="6A91EB5A" w:rsidR="00246413" w:rsidRPr="00EA3FCB" w:rsidRDefault="00536809" w:rsidP="00246413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Phone number: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-655302192"/>
          <w:placeholder>
            <w:docPart w:val="9927FCDFCA054D17A5A7FCD938109E64"/>
          </w:placeholder>
          <w:showingPlcHdr/>
          <w:text/>
        </w:sdtPr>
        <w:sdtEndPr/>
        <w:sdtContent>
          <w:r w:rsidR="00246413" w:rsidRPr="00EA3FCB">
            <w:rPr>
              <w:rFonts w:ascii="Verdana" w:hAnsi="Verdana"/>
            </w:rPr>
            <w:t xml:space="preserve">  </w:t>
          </w:r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81B3738" w14:textId="6EE6D46C" w:rsidR="00246413" w:rsidRPr="00EA3FCB" w:rsidRDefault="009B4D92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N</w:t>
      </w:r>
      <w:r w:rsidR="00536809" w:rsidRPr="00EA3FCB">
        <w:rPr>
          <w:rFonts w:ascii="Verdana" w:hAnsi="Verdana"/>
        </w:rPr>
        <w:t xml:space="preserve">ame and age of </w:t>
      </w:r>
      <w:r w:rsidR="006D1873" w:rsidRPr="00EA3FCB">
        <w:rPr>
          <w:rFonts w:ascii="Verdana" w:hAnsi="Verdana"/>
        </w:rPr>
        <w:t xml:space="preserve"> </w:t>
      </w:r>
      <w:r w:rsidR="00536809" w:rsidRPr="00EA3FCB">
        <w:rPr>
          <w:rFonts w:ascii="Verdana" w:hAnsi="Verdana"/>
        </w:rPr>
        <w:t xml:space="preserve">guide dog: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-1255285369"/>
          <w:placeholder>
            <w:docPart w:val="C13220D72E084516B321AD636C110A2D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61FCB0F6" w14:textId="30101A49" w:rsidR="00536809" w:rsidRPr="00EA3FCB" w:rsidRDefault="00246413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W</w:t>
      </w:r>
      <w:r w:rsidR="00536809" w:rsidRPr="00EA3FCB">
        <w:rPr>
          <w:rFonts w:ascii="Verdana" w:hAnsi="Verdana"/>
        </w:rPr>
        <w:t>here guide dog was trained:</w:t>
      </w:r>
      <w:r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950829687"/>
          <w:placeholder>
            <w:docPart w:val="C75E73910D834512BD8E9754B7C03AB6"/>
          </w:placeholder>
          <w:showingPlcHdr/>
          <w:text/>
        </w:sdtPr>
        <w:sdtEndPr/>
        <w:sdtContent>
          <w:r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5E0982F1" w14:textId="259C9E7E" w:rsidR="004F7451" w:rsidRPr="00241028" w:rsidRDefault="004F7451" w:rsidP="004F7451">
      <w:pPr>
        <w:pStyle w:val="Heading3"/>
        <w:rPr>
          <w:rFonts w:ascii="Verdana" w:hAnsi="Verdana"/>
          <w:b/>
          <w:color w:val="auto"/>
        </w:rPr>
      </w:pPr>
      <w:bookmarkStart w:id="0" w:name="_GoBack"/>
      <w:bookmarkEnd w:id="0"/>
      <w:r w:rsidRPr="00241028">
        <w:rPr>
          <w:rFonts w:ascii="Verdana" w:hAnsi="Verdana"/>
          <w:b/>
          <w:color w:val="auto"/>
        </w:rPr>
        <w:t>Treatment Information</w:t>
      </w:r>
    </w:p>
    <w:p w14:paraId="2F479884" w14:textId="4CB1A0B8" w:rsidR="00536809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>Name</w:t>
      </w:r>
      <w:r w:rsidR="00536809" w:rsidRPr="00EA3FCB">
        <w:rPr>
          <w:rFonts w:ascii="Verdana" w:hAnsi="Verdana"/>
        </w:rPr>
        <w:t xml:space="preserve">, telephone, and address of the veterinarian providing care: 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658051169"/>
          <w:placeholder>
            <w:docPart w:val="40B578E4DA534172AAAE9D43A1892DE7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204491E" w14:textId="77777777" w:rsidR="004F7451" w:rsidRPr="00EA3FCB" w:rsidRDefault="00536809" w:rsidP="004F7451">
      <w:pPr>
        <w:pStyle w:val="14"/>
        <w:ind w:left="360"/>
        <w:rPr>
          <w:rFonts w:ascii="Verdana" w:hAnsi="Verdana"/>
        </w:rPr>
      </w:pPr>
      <w:r w:rsidRPr="00EA3FCB">
        <w:rPr>
          <w:rFonts w:ascii="Verdana" w:hAnsi="Verdana"/>
        </w:rPr>
        <w:t>(Note: CNIB</w:t>
      </w:r>
      <w:r w:rsidR="006D1873" w:rsidRPr="00EA3FCB">
        <w:rPr>
          <w:rFonts w:ascii="Verdana" w:hAnsi="Verdana"/>
        </w:rPr>
        <w:t xml:space="preserve"> Guide Dogs </w:t>
      </w:r>
      <w:r w:rsidRPr="00EA3FCB">
        <w:rPr>
          <w:rFonts w:ascii="Verdana" w:hAnsi="Verdana"/>
        </w:rPr>
        <w:t xml:space="preserve"> reserves the right to contact your veterinarian to verify the </w:t>
      </w:r>
    </w:p>
    <w:p w14:paraId="2E2F4B61" w14:textId="12EC66C7" w:rsidR="00536809" w:rsidRPr="00EA3FCB" w:rsidRDefault="00536809" w:rsidP="00246413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>nature of the treatment.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609549886"/>
          <w:placeholder>
            <w:docPart w:val="E6455346C49D4AB788984E67931CE082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8EA7E5C" w14:textId="49D6D51D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Description of the illness or condition for which the invoice is being submitted (Diagnosis): </w:t>
      </w:r>
      <w:sdt>
        <w:sdtPr>
          <w:rPr>
            <w:rFonts w:ascii="Verdana" w:hAnsi="Verdana"/>
          </w:rPr>
          <w:id w:val="245228898"/>
          <w:placeholder>
            <w:docPart w:val="0D9D4CF43B8244238AD7FB742CBFB517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25D3F4BB" w14:textId="0591B880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>Description of the treatment(s) or service: (I.E.: tests, consultation, bloodwork, hospitalization, surgery, injections, intravenous, Medications)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128439787"/>
          <w:placeholder>
            <w:docPart w:val="AE27BC6A691841D79E8D9A3AF308CC44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9487978" w14:textId="30223EF6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Date of Treatment: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1465771249"/>
          <w:placeholder>
            <w:docPart w:val="9DFFFB15D41A46389D44F58D3B0FF9F0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016495B" w14:textId="77777777" w:rsidR="004F7451" w:rsidRPr="00EA3FCB" w:rsidRDefault="004F7451" w:rsidP="004F7451">
      <w:pPr>
        <w:pStyle w:val="Heading3"/>
        <w:rPr>
          <w:rFonts w:ascii="Verdana" w:hAnsi="Verdana"/>
        </w:rPr>
      </w:pPr>
    </w:p>
    <w:p w14:paraId="09CD8542" w14:textId="408C67A7" w:rsidR="004F7451" w:rsidRPr="00241028" w:rsidRDefault="004F7451" w:rsidP="004F7451">
      <w:pPr>
        <w:pStyle w:val="Heading3"/>
        <w:rPr>
          <w:rFonts w:ascii="Verdana" w:hAnsi="Verdana"/>
          <w:b/>
          <w:color w:val="auto"/>
        </w:rPr>
      </w:pPr>
      <w:r w:rsidRPr="00241028">
        <w:rPr>
          <w:rFonts w:ascii="Verdana" w:hAnsi="Verdana"/>
          <w:b/>
          <w:color w:val="auto"/>
        </w:rPr>
        <w:t>Other Financial Support</w:t>
      </w:r>
    </w:p>
    <w:p w14:paraId="676B975C" w14:textId="09D21F66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Do you have pet insurance? 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-1484453262"/>
          <w:placeholder>
            <w:docPart w:val="2665DA4E657B46E4AD1AB98A7B0403B6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  <w:r w:rsidR="004F7451" w:rsidRPr="00EA3FCB">
        <w:rPr>
          <w:rFonts w:ascii="Verdana" w:hAnsi="Verdana"/>
        </w:rPr>
        <w:t xml:space="preserve"> </w:t>
      </w:r>
    </w:p>
    <w:p w14:paraId="259A9D6F" w14:textId="42EC94C7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If yes, have you submitted a claim to them? </w:t>
      </w:r>
      <w:r w:rsidR="004F7451" w:rsidRPr="00EA3FCB">
        <w:rPr>
          <w:rFonts w:ascii="Verdana" w:hAnsi="Verdana"/>
        </w:rPr>
        <w:t xml:space="preserve">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1164820776"/>
          <w:placeholder>
            <w:docPart w:val="B3760513191F4C4AADB6C03DEC0FB4F2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1CD2C61D" w14:textId="3EC876E5" w:rsidR="00536809" w:rsidRPr="00241028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241028">
        <w:rPr>
          <w:rFonts w:ascii="Verdana" w:hAnsi="Verdana"/>
        </w:rPr>
        <w:t>If yes, please state what portion of your invoice has been reimbursed: (attach copy of reimbursement)</w:t>
      </w:r>
      <w:r w:rsidR="00246413" w:rsidRPr="00241028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749628693"/>
          <w:placeholder>
            <w:docPart w:val="4C227D8053D647C3AEC19EDFC53D7FB2"/>
          </w:placeholder>
          <w:showingPlcHdr/>
          <w:text/>
        </w:sdtPr>
        <w:sdtEndPr/>
        <w:sdtContent>
          <w:r w:rsidR="00246413" w:rsidRPr="00241028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5D070D31" w14:textId="3918C224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Some guide dog organizations/schools reimburse for veterinary expenses.  Have you contacted your guide dog school to request availability of funds to cover these expenses, before applying to CNIB? </w:t>
      </w:r>
      <w:r w:rsidR="004F7451" w:rsidRPr="00EA3FCB">
        <w:rPr>
          <w:rFonts w:ascii="Verdana" w:hAnsi="Verdana"/>
        </w:rPr>
        <w:t xml:space="preserve"> 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-448239467"/>
          <w:placeholder>
            <w:docPart w:val="AD8ABDCFEEAE49579D271A604D648B50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291F5A7" w14:textId="29B1C113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Were funds made available to you from your guide dog school? 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39872447"/>
          <w:placeholder>
            <w:docPart w:val="BA6AAD03764F47189A66C8FA273CC470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6489F43D" w14:textId="2EF82D62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>If yes, please state what portion of your invoice has already been reimbursed: (attach copy of reimbursement)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408583862"/>
          <w:placeholder>
            <w:docPart w:val="E28030EA8BFE4FCF82EBE97C7B2C710E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3FB79776" w14:textId="2FB8DCAB" w:rsidR="00536809" w:rsidRPr="00241028" w:rsidRDefault="004F7451" w:rsidP="004F7451">
      <w:pPr>
        <w:pStyle w:val="Heading3"/>
        <w:rPr>
          <w:rFonts w:ascii="Verdana" w:hAnsi="Verdana"/>
          <w:b/>
          <w:color w:val="auto"/>
        </w:rPr>
      </w:pPr>
      <w:r w:rsidRPr="00241028">
        <w:rPr>
          <w:rFonts w:ascii="Verdana" w:hAnsi="Verdana"/>
          <w:b/>
          <w:color w:val="auto"/>
        </w:rPr>
        <w:t>Claim</w:t>
      </w:r>
    </w:p>
    <w:p w14:paraId="013A6A01" w14:textId="3D6A78F1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Total amount you wish to claim</w:t>
      </w:r>
      <w:r w:rsidR="006D1873" w:rsidRPr="00EA3FCB">
        <w:rPr>
          <w:rFonts w:ascii="Verdana" w:hAnsi="Verdana"/>
        </w:rPr>
        <w:t>:</w:t>
      </w:r>
      <w:r w:rsidRPr="00EA3FCB">
        <w:rPr>
          <w:rFonts w:ascii="Verdana" w:hAnsi="Verdana"/>
        </w:rPr>
        <w:t xml:space="preserve"> </w:t>
      </w:r>
      <w:r w:rsidR="006D187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-568810206"/>
          <w:placeholder>
            <w:docPart w:val="DefaultPlaceholder_-1854013440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46F35CF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I hereby state that the above statements are true: </w:t>
      </w:r>
    </w:p>
    <w:p w14:paraId="18CBC304" w14:textId="77777777" w:rsidR="00246413" w:rsidRPr="00EA3FCB" w:rsidRDefault="00246413" w:rsidP="004F7451">
      <w:pPr>
        <w:pStyle w:val="14"/>
        <w:rPr>
          <w:rFonts w:ascii="Verdana" w:hAnsi="Verdana"/>
        </w:rPr>
      </w:pPr>
    </w:p>
    <w:p w14:paraId="396FF2A2" w14:textId="38AE7BAF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Signature or printed name: </w:t>
      </w:r>
      <w:sdt>
        <w:sdtPr>
          <w:rPr>
            <w:rFonts w:ascii="Verdana" w:hAnsi="Verdana"/>
          </w:rPr>
          <w:id w:val="1984660707"/>
          <w:placeholder>
            <w:docPart w:val="DefaultPlaceholder_-1854013440"/>
          </w:placeholder>
          <w:text/>
        </w:sdtPr>
        <w:sdtEndPr/>
        <w:sdtContent>
          <w:r w:rsidR="008D12DC" w:rsidRPr="00EA3FCB">
            <w:rPr>
              <w:rFonts w:ascii="Verdana" w:hAnsi="Verdana"/>
            </w:rPr>
            <w:t>_______________________________________</w:t>
          </w:r>
        </w:sdtContent>
      </w:sdt>
    </w:p>
    <w:p w14:paraId="16BBFFAE" w14:textId="77777777" w:rsidR="00536809" w:rsidRPr="00EA3FCB" w:rsidRDefault="00536809" w:rsidP="004F7451">
      <w:pPr>
        <w:pStyle w:val="14"/>
        <w:rPr>
          <w:rFonts w:ascii="Verdana" w:hAnsi="Verdana"/>
          <w:u w:color="181717"/>
        </w:rPr>
      </w:pPr>
    </w:p>
    <w:p w14:paraId="6744AB40" w14:textId="09DE5EE3" w:rsidR="00536809" w:rsidRPr="00EA3FCB" w:rsidRDefault="004F7451" w:rsidP="004F7451">
      <w:pPr>
        <w:pStyle w:val="14"/>
        <w:rPr>
          <w:rFonts w:ascii="Verdana" w:hAnsi="Verdana"/>
          <w:u w:color="181717"/>
        </w:rPr>
      </w:pPr>
      <w:r w:rsidRPr="00241028">
        <w:rPr>
          <w:rFonts w:ascii="Verdana" w:hAnsi="Verdana"/>
          <w:b/>
          <w:u w:color="181717"/>
        </w:rPr>
        <w:t>Please Note</w:t>
      </w:r>
      <w:r w:rsidRPr="00EA3FCB">
        <w:rPr>
          <w:rFonts w:ascii="Verdana" w:hAnsi="Verdana"/>
          <w:u w:color="181717"/>
        </w:rPr>
        <w:t xml:space="preserve">: </w:t>
      </w:r>
      <w:r w:rsidR="00536809" w:rsidRPr="00EA3FCB">
        <w:rPr>
          <w:rFonts w:ascii="Verdana" w:hAnsi="Verdana"/>
        </w:rPr>
        <w:t xml:space="preserve"> If the treatment has been completed and you have already paid the veterinarian, the proof of payment* must be forwarded to CNIB no more than </w:t>
      </w:r>
      <w:r w:rsidR="006D1873" w:rsidRPr="00EA3FCB">
        <w:rPr>
          <w:rFonts w:ascii="Verdana" w:hAnsi="Verdana"/>
        </w:rPr>
        <w:t>six</w:t>
      </w:r>
      <w:r w:rsidR="00536809" w:rsidRPr="00EA3FCB">
        <w:rPr>
          <w:rFonts w:ascii="Verdana" w:hAnsi="Verdana"/>
        </w:rPr>
        <w:t xml:space="preserve"> months after the treatment. A payment will only be made after the guide dog has received the treatment.</w:t>
      </w:r>
    </w:p>
    <w:p w14:paraId="23E16BA0" w14:textId="32EAD3FA" w:rsidR="00536809" w:rsidRPr="00EA3FCB" w:rsidRDefault="00536809" w:rsidP="004F7451">
      <w:pPr>
        <w:pStyle w:val="14"/>
        <w:rPr>
          <w:rFonts w:ascii="Verdana" w:hAnsi="Verdana"/>
        </w:rPr>
      </w:pPr>
      <w:r w:rsidRPr="00241028">
        <w:rPr>
          <w:rFonts w:ascii="Verdana" w:hAnsi="Verdana"/>
          <w:b/>
          <w:u w:color="181717"/>
        </w:rPr>
        <w:t>Payment to the veterinarian</w:t>
      </w:r>
      <w:r w:rsidRPr="00EA3FCB">
        <w:rPr>
          <w:rFonts w:ascii="Verdana" w:hAnsi="Verdana"/>
          <w:u w:color="181717"/>
        </w:rPr>
        <w:t>:</w:t>
      </w:r>
      <w:r w:rsidRPr="00EA3FCB">
        <w:rPr>
          <w:rFonts w:ascii="Verdana" w:hAnsi="Verdana"/>
        </w:rPr>
        <w:t xml:space="preserve"> Payment will be made to the veterinarian when the applicant submits the itemized invoice and requests that payment be made to the veterinarian.</w:t>
      </w:r>
    </w:p>
    <w:p w14:paraId="515FFB38" w14:textId="77777777" w:rsidR="00241028" w:rsidRDefault="00241028">
      <w:pPr>
        <w:rPr>
          <w:rFonts w:cs="Arial"/>
          <w:b/>
          <w:szCs w:val="24"/>
        </w:rPr>
      </w:pPr>
      <w:r>
        <w:rPr>
          <w:b/>
        </w:rPr>
        <w:br w:type="page"/>
      </w:r>
    </w:p>
    <w:p w14:paraId="19EA8CD4" w14:textId="3D1107AB" w:rsidR="00536809" w:rsidRPr="00EA3FCB" w:rsidRDefault="00536809" w:rsidP="004F7451">
      <w:pPr>
        <w:pStyle w:val="14"/>
        <w:rPr>
          <w:rFonts w:ascii="Verdana" w:hAnsi="Verdana"/>
        </w:rPr>
      </w:pPr>
      <w:r w:rsidRPr="00241028">
        <w:rPr>
          <w:rFonts w:ascii="Verdana" w:hAnsi="Verdana"/>
          <w:b/>
        </w:rPr>
        <w:lastRenderedPageBreak/>
        <w:t>Appeals Process</w:t>
      </w:r>
      <w:r w:rsidRPr="00EA3FCB">
        <w:rPr>
          <w:rFonts w:ascii="Verdana" w:hAnsi="Verdana"/>
        </w:rPr>
        <w:t>:</w:t>
      </w:r>
    </w:p>
    <w:p w14:paraId="5629613A" w14:textId="3BFCF05D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An appeal of a funding decision</w:t>
      </w:r>
      <w:r w:rsidR="006D1873" w:rsidRPr="00EA3FCB">
        <w:rPr>
          <w:rFonts w:ascii="Verdana" w:hAnsi="Verdana"/>
        </w:rPr>
        <w:t xml:space="preserve"> </w:t>
      </w:r>
      <w:r w:rsidRPr="00EA3FCB">
        <w:rPr>
          <w:rFonts w:ascii="Verdana" w:hAnsi="Verdana"/>
        </w:rPr>
        <w:t xml:space="preserve">can be made within 30 days of receiving the decision, by submitting the appeal in writing to the fund administrator. </w:t>
      </w:r>
    </w:p>
    <w:p w14:paraId="3A6D3B38" w14:textId="1289F856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Proof of payment (invoice) must include the name of the veterinarian who provided service, details of the service or medications provided and the cost of each service or medication. </w:t>
      </w:r>
      <w:r w:rsidR="004F7451" w:rsidRPr="00EA3FCB">
        <w:rPr>
          <w:rFonts w:ascii="Verdana" w:hAnsi="Verdana"/>
        </w:rPr>
        <w:t xml:space="preserve"> </w:t>
      </w:r>
    </w:p>
    <w:p w14:paraId="62121F75" w14:textId="77777777" w:rsidR="00EC5B3F" w:rsidRPr="00EA3FCB" w:rsidRDefault="00536809" w:rsidP="004F7451">
      <w:pPr>
        <w:pStyle w:val="14"/>
        <w:rPr>
          <w:rFonts w:ascii="Verdana" w:hAnsi="Verdana"/>
        </w:rPr>
      </w:pPr>
      <w:r w:rsidRPr="00241028">
        <w:rPr>
          <w:rFonts w:ascii="Verdana" w:hAnsi="Verdana"/>
          <w:b/>
        </w:rPr>
        <w:t>Return form by email</w:t>
      </w:r>
      <w:r w:rsidRPr="00EA3FCB">
        <w:rPr>
          <w:rFonts w:ascii="Verdana" w:hAnsi="Verdana"/>
        </w:rPr>
        <w:t>:</w:t>
      </w:r>
    </w:p>
    <w:p w14:paraId="0B859489" w14:textId="5F64191B" w:rsidR="00536809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E:</w:t>
      </w:r>
      <w:r w:rsidR="00536809" w:rsidRPr="00EA3FCB">
        <w:rPr>
          <w:rFonts w:ascii="Verdana" w:hAnsi="Verdana"/>
        </w:rPr>
        <w:t xml:space="preserve"> </w:t>
      </w:r>
      <w:hyperlink r:id="rId7" w:history="1">
        <w:r w:rsidRPr="00EA3FCB">
          <w:rPr>
            <w:rStyle w:val="Hyperlink"/>
            <w:rFonts w:ascii="Verdana" w:hAnsi="Verdana"/>
          </w:rPr>
          <w:t>GuideDog.Fund@cnib.ca</w:t>
        </w:r>
      </w:hyperlink>
    </w:p>
    <w:p w14:paraId="1EA0004C" w14:textId="10620ED0" w:rsidR="00536809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or by Mail:</w:t>
      </w:r>
    </w:p>
    <w:p w14:paraId="49BCEDBB" w14:textId="34934245" w:rsidR="00EC5B3F" w:rsidRPr="00241028" w:rsidRDefault="00536809" w:rsidP="004F7451">
      <w:pPr>
        <w:pStyle w:val="14"/>
        <w:rPr>
          <w:rFonts w:ascii="Verdana" w:hAnsi="Verdana"/>
          <w:b/>
        </w:rPr>
      </w:pPr>
      <w:r w:rsidRPr="00241028">
        <w:rPr>
          <w:rFonts w:ascii="Verdana" w:hAnsi="Verdana"/>
          <w:b/>
        </w:rPr>
        <w:t>Guide Dog Assis</w:t>
      </w:r>
      <w:r w:rsidR="00EC5B3F" w:rsidRPr="00241028">
        <w:rPr>
          <w:rFonts w:ascii="Verdana" w:hAnsi="Verdana"/>
          <w:b/>
        </w:rPr>
        <w:t>tance</w:t>
      </w:r>
      <w:r w:rsidRPr="00241028">
        <w:rPr>
          <w:rFonts w:ascii="Verdana" w:hAnsi="Verdana"/>
          <w:b/>
        </w:rPr>
        <w:t xml:space="preserve"> Fund</w:t>
      </w:r>
      <w:r w:rsidR="00241028" w:rsidRPr="00241028">
        <w:rPr>
          <w:rFonts w:ascii="Verdana" w:hAnsi="Verdana"/>
          <w:b/>
        </w:rPr>
        <w:br/>
      </w:r>
      <w:r w:rsidR="00EC5B3F" w:rsidRPr="00241028">
        <w:rPr>
          <w:rFonts w:ascii="Verdana" w:hAnsi="Verdana"/>
          <w:b/>
        </w:rPr>
        <w:t>CNIB Foundation</w:t>
      </w:r>
      <w:r w:rsidR="00241028" w:rsidRPr="00241028">
        <w:rPr>
          <w:rFonts w:ascii="Verdana" w:hAnsi="Verdana"/>
          <w:b/>
        </w:rPr>
        <w:br/>
        <w:t>1929 Bayview Ave</w:t>
      </w:r>
      <w:r w:rsidR="00241028" w:rsidRPr="00241028">
        <w:rPr>
          <w:rFonts w:ascii="Verdana" w:hAnsi="Verdana"/>
          <w:b/>
        </w:rPr>
        <w:br/>
        <w:t xml:space="preserve">Toronto, ON, </w:t>
      </w:r>
      <w:r w:rsidR="00241028" w:rsidRPr="00241028">
        <w:rPr>
          <w:rFonts w:ascii="Verdana" w:hAnsi="Verdana"/>
          <w:b/>
        </w:rPr>
        <w:t>M4G 0A1</w:t>
      </w:r>
    </w:p>
    <w:p w14:paraId="5358745A" w14:textId="711FDC51" w:rsidR="00EC5B3F" w:rsidRPr="00EA3FCB" w:rsidRDefault="005F1076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If you submit your application by email you will receive a confirmation email after your application is received.</w:t>
      </w:r>
    </w:p>
    <w:p w14:paraId="640F8DF6" w14:textId="33CD0760" w:rsidR="005F1076" w:rsidRPr="00EA3FCB" w:rsidRDefault="005F1076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All applicants will receive a letter </w:t>
      </w:r>
      <w:r w:rsidR="00A53440" w:rsidRPr="00EA3FCB">
        <w:rPr>
          <w:rFonts w:ascii="Verdana" w:hAnsi="Verdana"/>
        </w:rPr>
        <w:t>explaining</w:t>
      </w:r>
      <w:r w:rsidRPr="00EA3FCB">
        <w:rPr>
          <w:rFonts w:ascii="Verdana" w:hAnsi="Verdana"/>
        </w:rPr>
        <w:t xml:space="preserve"> whether any of the requested amount will be </w:t>
      </w:r>
      <w:r w:rsidR="00A53440" w:rsidRPr="00EA3FCB">
        <w:rPr>
          <w:rFonts w:ascii="Verdana" w:hAnsi="Verdana"/>
        </w:rPr>
        <w:t>reimbursed</w:t>
      </w:r>
      <w:r w:rsidRPr="00EA3FCB">
        <w:rPr>
          <w:rFonts w:ascii="Verdana" w:hAnsi="Verdana"/>
        </w:rPr>
        <w:t xml:space="preserve"> within five (5) business days of acknowledging </w:t>
      </w:r>
      <w:r w:rsidR="00241028" w:rsidRPr="00EA3FCB">
        <w:rPr>
          <w:rFonts w:ascii="Verdana" w:hAnsi="Verdana"/>
        </w:rPr>
        <w:t>receipt.</w:t>
      </w:r>
      <w:r w:rsidRPr="00EA3FCB">
        <w:rPr>
          <w:rFonts w:ascii="Verdana" w:hAnsi="Verdana"/>
        </w:rPr>
        <w:t xml:space="preserve">  If an amount is approved, a cheque will be mailed to you within ten (10) business days after the date of the approval letter.</w:t>
      </w:r>
    </w:p>
    <w:p w14:paraId="71CFD2BE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4CD4B12B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169D9910" w14:textId="7125890D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GDF Application revised </w:t>
      </w:r>
      <w:r w:rsidR="00241028">
        <w:rPr>
          <w:rFonts w:ascii="Verdana" w:hAnsi="Verdana"/>
        </w:rPr>
        <w:t>May</w:t>
      </w:r>
      <w:r w:rsidRPr="00EA3FCB">
        <w:rPr>
          <w:rFonts w:ascii="Verdana" w:hAnsi="Verdana"/>
        </w:rPr>
        <w:t xml:space="preserve"> 2019</w:t>
      </w:r>
    </w:p>
    <w:p w14:paraId="3705B781" w14:textId="77777777" w:rsidR="00DF1738" w:rsidRPr="00EA3FCB" w:rsidRDefault="00DF1738" w:rsidP="004F7451">
      <w:pPr>
        <w:pStyle w:val="14"/>
        <w:rPr>
          <w:rFonts w:ascii="Verdana" w:hAnsi="Verdana"/>
        </w:rPr>
      </w:pPr>
    </w:p>
    <w:sectPr w:rsidR="00DF1738" w:rsidRPr="00EA3FCB" w:rsidSect="009438DF">
      <w:headerReference w:type="default" r:id="rId8"/>
      <w:headerReference w:type="first" r:id="rId9"/>
      <w:pgSz w:w="12240" w:h="15840"/>
      <w:pgMar w:top="144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D5691" w14:textId="77777777" w:rsidR="00F23425" w:rsidRDefault="00F23425" w:rsidP="005D260D">
      <w:pPr>
        <w:spacing w:after="0" w:line="240" w:lineRule="auto"/>
      </w:pPr>
      <w:r>
        <w:separator/>
      </w:r>
    </w:p>
  </w:endnote>
  <w:endnote w:type="continuationSeparator" w:id="0">
    <w:p w14:paraId="593B0F3F" w14:textId="77777777" w:rsidR="00F23425" w:rsidRDefault="00F23425" w:rsidP="005D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C920E" w14:textId="77777777" w:rsidR="00F23425" w:rsidRDefault="00F23425" w:rsidP="005D260D">
      <w:pPr>
        <w:spacing w:after="0" w:line="240" w:lineRule="auto"/>
      </w:pPr>
      <w:r>
        <w:separator/>
      </w:r>
    </w:p>
  </w:footnote>
  <w:footnote w:type="continuationSeparator" w:id="0">
    <w:p w14:paraId="4D95F34D" w14:textId="77777777" w:rsidR="00F23425" w:rsidRDefault="00F23425" w:rsidP="005D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C1594" w14:textId="77777777" w:rsidR="005D260D" w:rsidRPr="0086350B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 wp14:anchorId="118B5FF0" wp14:editId="2AEC3C93">
          <wp:extent cx="7448550" cy="648970"/>
          <wp:effectExtent l="0" t="0" r="0" b="0"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4E252" w14:textId="77777777" w:rsidR="00AB28EE" w:rsidRDefault="009823D5" w:rsidP="009438DF">
    <w:pPr>
      <w:pStyle w:val="Header"/>
      <w:ind w:left="-1170"/>
      <w:jc w:val="center"/>
    </w:pPr>
    <w:r>
      <w:rPr>
        <w:noProof/>
      </w:rPr>
      <w:drawing>
        <wp:inline distT="0" distB="0" distL="0" distR="0" wp14:anchorId="43DCAAB2" wp14:editId="038D3999">
          <wp:extent cx="7434072" cy="1289304"/>
          <wp:effectExtent l="0" t="0" r="0" b="6350"/>
          <wp:docPr id="44" name="Picture 44" descr="CNIB Foundation logo&#10;&#10;1929 Bayview Avenue&#10;Toronto, ON M4G 3E8&#10;416.486.2500&#10;1.800.563.2642&#10;cnib.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CNIB Foundation logo&#10;&#10;1929 Bayview Avenue&#10;Toronto, ON M4G 3E8&#10;416.486.2500&#10;1.800.563.2642&#10;cnib.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89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B0731D"/>
    <w:multiLevelType w:val="hybridMultilevel"/>
    <w:tmpl w:val="65B41F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078A3"/>
    <w:multiLevelType w:val="hybridMultilevel"/>
    <w:tmpl w:val="9A008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50ED7"/>
    <w:multiLevelType w:val="hybridMultilevel"/>
    <w:tmpl w:val="384871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4119D"/>
    <w:multiLevelType w:val="hybridMultilevel"/>
    <w:tmpl w:val="B6AEAD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02C90"/>
    <w:multiLevelType w:val="hybridMultilevel"/>
    <w:tmpl w:val="51522C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10A00"/>
    <w:rsid w:val="000279A5"/>
    <w:rsid w:val="000528B8"/>
    <w:rsid w:val="00053010"/>
    <w:rsid w:val="00061EEA"/>
    <w:rsid w:val="00092B2F"/>
    <w:rsid w:val="000D6AF4"/>
    <w:rsid w:val="0011046F"/>
    <w:rsid w:val="001B1F99"/>
    <w:rsid w:val="00241028"/>
    <w:rsid w:val="00246413"/>
    <w:rsid w:val="002905C5"/>
    <w:rsid w:val="00292A67"/>
    <w:rsid w:val="002E4A60"/>
    <w:rsid w:val="003477DE"/>
    <w:rsid w:val="003672B8"/>
    <w:rsid w:val="00426234"/>
    <w:rsid w:val="004B5C91"/>
    <w:rsid w:val="004F7451"/>
    <w:rsid w:val="00536809"/>
    <w:rsid w:val="00566B61"/>
    <w:rsid w:val="00586DE9"/>
    <w:rsid w:val="005D260D"/>
    <w:rsid w:val="005E662B"/>
    <w:rsid w:val="005F1076"/>
    <w:rsid w:val="006049C1"/>
    <w:rsid w:val="006D1873"/>
    <w:rsid w:val="007F5E70"/>
    <w:rsid w:val="007F7BD0"/>
    <w:rsid w:val="0080561B"/>
    <w:rsid w:val="0086350B"/>
    <w:rsid w:val="00877683"/>
    <w:rsid w:val="008D12DC"/>
    <w:rsid w:val="0092139B"/>
    <w:rsid w:val="009438DF"/>
    <w:rsid w:val="00957526"/>
    <w:rsid w:val="009823D5"/>
    <w:rsid w:val="009A6634"/>
    <w:rsid w:val="009B0F2D"/>
    <w:rsid w:val="009B4D92"/>
    <w:rsid w:val="00A45EB8"/>
    <w:rsid w:val="00A53440"/>
    <w:rsid w:val="00A70981"/>
    <w:rsid w:val="00AB28EE"/>
    <w:rsid w:val="00B21E05"/>
    <w:rsid w:val="00B27254"/>
    <w:rsid w:val="00BF7DBF"/>
    <w:rsid w:val="00C16A8A"/>
    <w:rsid w:val="00C26715"/>
    <w:rsid w:val="00D678C8"/>
    <w:rsid w:val="00D913D7"/>
    <w:rsid w:val="00DB1C1C"/>
    <w:rsid w:val="00DC492A"/>
    <w:rsid w:val="00DD2518"/>
    <w:rsid w:val="00DF1738"/>
    <w:rsid w:val="00E4375D"/>
    <w:rsid w:val="00EA3FCB"/>
    <w:rsid w:val="00EC5B3F"/>
    <w:rsid w:val="00EE25FF"/>
    <w:rsid w:val="00EF73C4"/>
    <w:rsid w:val="00F23425"/>
    <w:rsid w:val="00F2554F"/>
    <w:rsid w:val="00F26ACD"/>
    <w:rsid w:val="00F543EA"/>
    <w:rsid w:val="00F719E2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CC66EB"/>
  <w15:chartTrackingRefBased/>
  <w15:docId w15:val="{37F79C26-735E-4092-89F8-1E859300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4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536809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6D18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D18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B3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92B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4">
    <w:name w:val="14"/>
    <w:basedOn w:val="Normal"/>
    <w:rsid w:val="004F7451"/>
    <w:rPr>
      <w:rFonts w:ascii="Arial" w:hAnsi="Arial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F74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uideDog.Fund@cnib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2D2CF-4316-4154-A5F4-054A1477354C}"/>
      </w:docPartPr>
      <w:docPartBody>
        <w:p w:rsidR="007E29D2" w:rsidRDefault="006D288C"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D4CF43B8244238AD7FB742CBF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756E6-D6DC-4B7D-A16E-2AC2754BF288}"/>
      </w:docPartPr>
      <w:docPartBody>
        <w:p w:rsidR="0068051F" w:rsidRDefault="0068051F" w:rsidP="0068051F">
          <w:pPr>
            <w:pStyle w:val="0D9D4CF43B8244238AD7FB742CBFB517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E9473BCB6E4F9E9F030526C023B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4834E-1B0B-444D-BEBA-C78A86DA5D94}"/>
      </w:docPartPr>
      <w:docPartBody>
        <w:p w:rsidR="00F37BF9" w:rsidRDefault="0068051F" w:rsidP="0068051F">
          <w:pPr>
            <w:pStyle w:val="05E9473BCB6E4F9E9F030526C023B3808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36B6D18884CD49493726682B3D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D92D2-857D-4D75-9348-121CBDBDC806}"/>
      </w:docPartPr>
      <w:docPartBody>
        <w:p w:rsidR="00F37BF9" w:rsidRDefault="0068051F" w:rsidP="0068051F">
          <w:pPr>
            <w:pStyle w:val="E3736B6D18884CD49493726682B3DAEF6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33B102E4E461BB725FEDAA2817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DC566-58DC-47FE-B2BC-5C2E3EBE18F4}"/>
      </w:docPartPr>
      <w:docPartBody>
        <w:p w:rsidR="00F37BF9" w:rsidRDefault="0068051F" w:rsidP="0068051F">
          <w:pPr>
            <w:pStyle w:val="61733B102E4E461BB725FEDAA2817AF36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27FCDFCA054D17A5A7FCD938109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A5ABA-09D5-4A85-8177-DD9F52661592}"/>
      </w:docPartPr>
      <w:docPartBody>
        <w:p w:rsidR="00F37BF9" w:rsidRDefault="0068051F" w:rsidP="0068051F">
          <w:pPr>
            <w:pStyle w:val="9927FCDFCA054D17A5A7FCD938109E644"/>
          </w:pPr>
          <w:r>
            <w:t xml:space="preserve">  </w:t>
          </w: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220D72E084516B321AD636C11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2657A-D8A5-415B-BAE4-0F7F08BA6E71}"/>
      </w:docPartPr>
      <w:docPartBody>
        <w:p w:rsidR="00F37BF9" w:rsidRDefault="0068051F" w:rsidP="0068051F">
          <w:pPr>
            <w:pStyle w:val="C13220D72E084516B321AD636C110A2D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E73910D834512BD8E9754B7C03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5EE8-8862-4020-A8DE-426409A2704B}"/>
      </w:docPartPr>
      <w:docPartBody>
        <w:p w:rsidR="00F37BF9" w:rsidRDefault="0068051F" w:rsidP="0068051F">
          <w:pPr>
            <w:pStyle w:val="C75E73910D834512BD8E9754B7C03AB6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578E4DA534172AAAE9D43A1892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618A-D1EF-4BCB-9F2E-D907CB912B84}"/>
      </w:docPartPr>
      <w:docPartBody>
        <w:p w:rsidR="00F37BF9" w:rsidRDefault="0068051F" w:rsidP="0068051F">
          <w:pPr>
            <w:pStyle w:val="40B578E4DA534172AAAE9D43A1892DE7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455346C49D4AB788984E67931CE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F73FF-BCAF-4232-9FD9-24139E99BE64}"/>
      </w:docPartPr>
      <w:docPartBody>
        <w:p w:rsidR="00F37BF9" w:rsidRDefault="0068051F" w:rsidP="0068051F">
          <w:pPr>
            <w:pStyle w:val="E6455346C49D4AB788984E67931CE082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7BC6A691841D79E8D9A3AF308C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2572A-CF28-4185-8F25-BC065F8E5535}"/>
      </w:docPartPr>
      <w:docPartBody>
        <w:p w:rsidR="00F37BF9" w:rsidRDefault="0068051F" w:rsidP="0068051F">
          <w:pPr>
            <w:pStyle w:val="AE27BC6A691841D79E8D9A3AF308CC44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FFFB15D41A46389D44F58D3B0FF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434FA-F94D-44E4-9582-16BB909A7D7C}"/>
      </w:docPartPr>
      <w:docPartBody>
        <w:p w:rsidR="00F37BF9" w:rsidRDefault="0068051F" w:rsidP="0068051F">
          <w:pPr>
            <w:pStyle w:val="9DFFFB15D41A46389D44F58D3B0FF9F0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65DA4E657B46E4AD1AB98A7B04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00173-6604-4583-94BC-870621AF63E7}"/>
      </w:docPartPr>
      <w:docPartBody>
        <w:p w:rsidR="00F37BF9" w:rsidRDefault="0068051F" w:rsidP="0068051F">
          <w:pPr>
            <w:pStyle w:val="2665DA4E657B46E4AD1AB98A7B0403B6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60513191F4C4AADB6C03DEC0FB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472A6-F58B-4653-97FE-34CAB05FCC45}"/>
      </w:docPartPr>
      <w:docPartBody>
        <w:p w:rsidR="00F37BF9" w:rsidRDefault="0068051F" w:rsidP="0068051F">
          <w:pPr>
            <w:pStyle w:val="B3760513191F4C4AADB6C03DEC0FB4F2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27D8053D647C3AEC19EDFC53D7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B1C25-8A0D-4BD8-B48C-3B57F3CF8929}"/>
      </w:docPartPr>
      <w:docPartBody>
        <w:p w:rsidR="00F37BF9" w:rsidRDefault="0068051F" w:rsidP="0068051F">
          <w:pPr>
            <w:pStyle w:val="4C227D8053D647C3AEC19EDFC53D7FB2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ABDCFEEAE49579D271A604D64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E7F5B-BAFC-43ED-B691-BAFB842CCC7E}"/>
      </w:docPartPr>
      <w:docPartBody>
        <w:p w:rsidR="00F37BF9" w:rsidRDefault="0068051F" w:rsidP="0068051F">
          <w:pPr>
            <w:pStyle w:val="AD8ABDCFEEAE49579D271A604D648B50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AAD03764F47189A66C8FA273CC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B9555-E995-4D44-8E26-69AB93E8C9A5}"/>
      </w:docPartPr>
      <w:docPartBody>
        <w:p w:rsidR="00F37BF9" w:rsidRDefault="0068051F" w:rsidP="0068051F">
          <w:pPr>
            <w:pStyle w:val="BA6AAD03764F47189A66C8FA273CC470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030EA8BFE4FCF82EBE97C7B2C7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61441-C03B-4356-A9B2-652ADA89C265}"/>
      </w:docPartPr>
      <w:docPartBody>
        <w:p w:rsidR="00F37BF9" w:rsidRDefault="0068051F" w:rsidP="0068051F">
          <w:pPr>
            <w:pStyle w:val="E28030EA8BFE4FCF82EBE97C7B2C710E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8C"/>
    <w:rsid w:val="00265ED4"/>
    <w:rsid w:val="003872A3"/>
    <w:rsid w:val="0068051F"/>
    <w:rsid w:val="006D288C"/>
    <w:rsid w:val="006D6F41"/>
    <w:rsid w:val="007E29D2"/>
    <w:rsid w:val="00A67165"/>
    <w:rsid w:val="00F3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051F"/>
    <w:rPr>
      <w:color w:val="808080"/>
    </w:rPr>
  </w:style>
  <w:style w:type="paragraph" w:customStyle="1" w:styleId="0D9D4CF43B8244238AD7FB742CBFB517">
    <w:name w:val="0D9D4CF43B8244238AD7FB742CBFB517"/>
    <w:rsid w:val="003872A3"/>
  </w:style>
  <w:style w:type="paragraph" w:customStyle="1" w:styleId="05E9473BCB6E4F9E9F030526C023B380">
    <w:name w:val="05E9473BCB6E4F9E9F030526C023B38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1">
    <w:name w:val="05E9473BCB6E4F9E9F030526C023B380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2">
    <w:name w:val="05E9473BCB6E4F9E9F030526C023B380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">
    <w:name w:val="E3736B6D18884CD49493726682B3DAEF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">
    <w:name w:val="61733B102E4E461BB725FEDAA2817AF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3">
    <w:name w:val="05E9473BCB6E4F9E9F030526C023B380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1">
    <w:name w:val="E3736B6D18884CD49493726682B3DAEF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1">
    <w:name w:val="61733B102E4E461BB725FEDAA2817AF3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8B1747B1BA340E0B0A087963B83188D">
    <w:name w:val="A8B1747B1BA340E0B0A087963B83188D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4">
    <w:name w:val="05E9473BCB6E4F9E9F030526C023B380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2">
    <w:name w:val="E3736B6D18884CD49493726682B3DAEF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2">
    <w:name w:val="61733B102E4E461BB725FEDAA2817AF3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">
    <w:name w:val="9927FCDFCA054D17A5A7FCD938109E6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5">
    <w:name w:val="05E9473BCB6E4F9E9F030526C023B380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3">
    <w:name w:val="E3736B6D18884CD49493726682B3DAEF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3">
    <w:name w:val="61733B102E4E461BB725FEDAA2817AF3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1">
    <w:name w:val="9927FCDFCA054D17A5A7FCD938109E64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">
    <w:name w:val="C13220D72E084516B321AD636C110A2D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">
    <w:name w:val="C75E73910D834512BD8E9754B7C03AB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6">
    <w:name w:val="05E9473BCB6E4F9E9F030526C023B380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4">
    <w:name w:val="E3736B6D18884CD49493726682B3DAEF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4">
    <w:name w:val="61733B102E4E461BB725FEDAA2817AF3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2">
    <w:name w:val="9927FCDFCA054D17A5A7FCD938109E64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1">
    <w:name w:val="C13220D72E084516B321AD636C110A2D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1">
    <w:name w:val="C75E73910D834512BD8E9754B7C03AB6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">
    <w:name w:val="40B578E4DA534172AAAE9D43A1892DE7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">
    <w:name w:val="E6455346C49D4AB788984E67931CE08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1">
    <w:name w:val="0D9D4CF43B8244238AD7FB742CBFB517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">
    <w:name w:val="AE27BC6A691841D79E8D9A3AF308CC4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">
    <w:name w:val="9DFFFB15D41A46389D44F58D3B0FF9F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7">
    <w:name w:val="05E9473BCB6E4F9E9F030526C023B3807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5">
    <w:name w:val="E3736B6D18884CD49493726682B3DAEF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5">
    <w:name w:val="61733B102E4E461BB725FEDAA2817AF3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3">
    <w:name w:val="9927FCDFCA054D17A5A7FCD938109E64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2">
    <w:name w:val="C13220D72E084516B321AD636C110A2D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2">
    <w:name w:val="C75E73910D834512BD8E9754B7C03AB6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1">
    <w:name w:val="40B578E4DA534172AAAE9D43A1892DE7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1">
    <w:name w:val="E6455346C49D4AB788984E67931CE08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2">
    <w:name w:val="0D9D4CF43B8244238AD7FB742CBFB517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1">
    <w:name w:val="AE27BC6A691841D79E8D9A3AF308CC44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1">
    <w:name w:val="9DFFFB15D41A46389D44F58D3B0FF9F0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2665DA4E657B46E4AD1AB98A7B0403B6">
    <w:name w:val="2665DA4E657B46E4AD1AB98A7B0403B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3760513191F4C4AADB6C03DEC0FB4F2">
    <w:name w:val="B3760513191F4C4AADB6C03DEC0FB4F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C227D8053D647C3AEC19EDFC53D7FB2">
    <w:name w:val="4C227D8053D647C3AEC19EDFC53D7FB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8">
    <w:name w:val="05E9473BCB6E4F9E9F030526C023B3808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6">
    <w:name w:val="E3736B6D18884CD49493726682B3DAEF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6">
    <w:name w:val="61733B102E4E461BB725FEDAA2817AF3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4">
    <w:name w:val="9927FCDFCA054D17A5A7FCD938109E64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3">
    <w:name w:val="C13220D72E084516B321AD636C110A2D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3">
    <w:name w:val="C75E73910D834512BD8E9754B7C03AB6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2">
    <w:name w:val="40B578E4DA534172AAAE9D43A1892DE7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2">
    <w:name w:val="E6455346C49D4AB788984E67931CE082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3">
    <w:name w:val="0D9D4CF43B8244238AD7FB742CBFB517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2">
    <w:name w:val="AE27BC6A691841D79E8D9A3AF308CC44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2">
    <w:name w:val="9DFFFB15D41A46389D44F58D3B0FF9F0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2665DA4E657B46E4AD1AB98A7B0403B61">
    <w:name w:val="2665DA4E657B46E4AD1AB98A7B0403B6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3760513191F4C4AADB6C03DEC0FB4F21">
    <w:name w:val="B3760513191F4C4AADB6C03DEC0FB4F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C227D8053D647C3AEC19EDFC53D7FB21">
    <w:name w:val="4C227D8053D647C3AEC19EDFC53D7FB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D8ABDCFEEAE49579D271A604D648B50">
    <w:name w:val="AD8ABDCFEEAE49579D271A604D648B5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A6AAD03764F47189A66C8FA273CC470">
    <w:name w:val="BA6AAD03764F47189A66C8FA273CC47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28030EA8BFE4FCF82EBE97C7B2C710E">
    <w:name w:val="E28030EA8BFE4FCF82EBE97C7B2C710E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Assistance Fund Application</dc:title>
  <dc:subject/>
  <dc:creator>Cameron Spark</dc:creator>
  <cp:keywords>Guide Dog Assistance Fund</cp:keywords>
  <dc:description/>
  <cp:lastModifiedBy>Jeff Dies</cp:lastModifiedBy>
  <cp:revision>2</cp:revision>
  <dcterms:created xsi:type="dcterms:W3CDTF">2019-05-06T13:23:00Z</dcterms:created>
  <dcterms:modified xsi:type="dcterms:W3CDTF">2019-05-06T13:23:00Z</dcterms:modified>
</cp:coreProperties>
</file>